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83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Юрьевича, 18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142287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8rplc-21">
    <w:name w:val="cat-UserDefined grp-28 rplc-21"/>
    <w:basedOn w:val="DefaultParagraphFont"/>
  </w:style>
  <w:style w:type="character" w:customStyle="1" w:styleId="cat-UserDefinedgrp-29rplc-32">
    <w:name w:val="cat-UserDefined grp-29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D69F3-3420-44E5-8D81-FFA1D5DF3F6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